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652"/>
        <w:gridCol w:w="5532"/>
      </w:tblGrid>
      <w:tr w:rsidR="00284AAA" w14:paraId="7CF3A7D3" w14:textId="77777777" w:rsidTr="00896CBB">
        <w:trPr>
          <w:trHeight w:hRule="exact" w:val="2256"/>
        </w:trPr>
        <w:tc>
          <w:tcPr>
            <w:tcW w:w="5652" w:type="dxa"/>
            <w:tcMar>
              <w:bottom w:w="144" w:type="dxa"/>
            </w:tcMar>
            <w:vAlign w:val="bottom"/>
          </w:tcPr>
          <w:p w14:paraId="0F8A8FB4" w14:textId="75CC64A3" w:rsidR="00284AAA" w:rsidRDefault="00071116" w:rsidP="00284AAA">
            <w:pPr>
              <w:pStyle w:val="ContactInfo"/>
              <w:ind w:left="241"/>
            </w:pPr>
            <w:r>
              <w:t xml:space="preserve">L2P Drive With Me </w:t>
            </w:r>
          </w:p>
          <w:p w14:paraId="6D375F6D" w14:textId="77777777" w:rsidR="00284AAA" w:rsidRDefault="00071116" w:rsidP="00284AAA">
            <w:pPr>
              <w:pStyle w:val="ContactInfo"/>
              <w:ind w:left="241"/>
            </w:pPr>
            <w:r>
              <w:t>l2p.today</w:t>
            </w:r>
          </w:p>
          <w:p w14:paraId="766AE81E" w14:textId="6435EEB3" w:rsidR="00801A95" w:rsidRDefault="004356EE" w:rsidP="00896CBB">
            <w:pPr>
              <w:pStyle w:val="ContactInfo"/>
              <w:ind w:left="241"/>
            </w:pPr>
            <w:r>
              <w:t xml:space="preserve">e: </w:t>
            </w:r>
            <w:hyperlink r:id="rId7" w:history="1">
              <w:r w:rsidRPr="006B60F5">
                <w:rPr>
                  <w:rStyle w:val="Hyperlink"/>
                </w:rPr>
                <w:t>drive@l2p.today</w:t>
              </w:r>
            </w:hyperlink>
            <w:r>
              <w:t xml:space="preserve"> </w:t>
            </w:r>
            <w:r w:rsidR="00071116">
              <w:t xml:space="preserve">// </w:t>
            </w:r>
            <w:hyperlink r:id="rId8" w:history="1">
              <w:r w:rsidR="00801A95" w:rsidRPr="006B60F5">
                <w:rPr>
                  <w:rStyle w:val="Hyperlink"/>
                </w:rPr>
                <w:t>help@feedmorepeople.org</w:t>
              </w:r>
            </w:hyperlink>
            <w:r w:rsidR="00801A95">
              <w:t xml:space="preserve"> </w:t>
            </w:r>
          </w:p>
          <w:p w14:paraId="225B0975" w14:textId="36A10079" w:rsidR="00896CBB" w:rsidRDefault="00801A95" w:rsidP="00896CBB">
            <w:pPr>
              <w:pStyle w:val="ContactInfo"/>
              <w:ind w:left="241"/>
            </w:pPr>
            <w:r>
              <w:t xml:space="preserve">m: </w:t>
            </w:r>
            <w:r w:rsidR="00896CBB">
              <w:t>0404 178 126</w:t>
            </w:r>
          </w:p>
          <w:p w14:paraId="51B7B1EC" w14:textId="5038BD93" w:rsidR="00896CBB" w:rsidRPr="00896CBB" w:rsidRDefault="00896CBB" w:rsidP="00896CBB">
            <w:pPr>
              <w:pStyle w:val="ContactInfo"/>
              <w:ind w:left="241"/>
              <w:rPr>
                <w:i/>
                <w:iCs/>
                <w:sz w:val="16"/>
                <w:szCs w:val="16"/>
              </w:rPr>
            </w:pPr>
            <w:r w:rsidRPr="00896CB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Global Community Support t/a Feed More People and t/a L2P Drive With Me is a registered charity with DGR status.</w:t>
            </w:r>
            <w:r w:rsidR="00BF2E5D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ABN </w:t>
            </w:r>
            <w:r w:rsidR="00BF2E5D" w:rsidRPr="00BF2E5D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89600810348</w:t>
            </w:r>
          </w:p>
        </w:tc>
        <w:tc>
          <w:tcPr>
            <w:tcW w:w="5532" w:type="dxa"/>
            <w:tcMar>
              <w:top w:w="576" w:type="dxa"/>
            </w:tcMar>
            <w:vAlign w:val="center"/>
          </w:tcPr>
          <w:p w14:paraId="0F319A28" w14:textId="6320B3A8" w:rsidR="00284AAA" w:rsidRDefault="006166DD" w:rsidP="00284AAA">
            <w:pPr>
              <w:pStyle w:val="Heading1"/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010B0A8A" wp14:editId="69224793">
                  <wp:extent cx="2451100" cy="14287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CA271" w14:textId="77777777" w:rsidR="00896CBB" w:rsidRDefault="00896CBB" w:rsidP="000F2898">
      <w:pPr>
        <w:pStyle w:val="Salutation"/>
      </w:pPr>
    </w:p>
    <w:p w14:paraId="48A49795" w14:textId="77777777" w:rsidR="00BB75BB" w:rsidRPr="00952147" w:rsidRDefault="00BB75BB" w:rsidP="00BB75BB">
      <w:pPr>
        <w:spacing w:after="60" w:line="240" w:lineRule="auto"/>
        <w:rPr>
          <w:rFonts w:ascii="Times New Roman" w:eastAsia="Times New Roman" w:hAnsi="Times New Roman" w:cs="Times New Roman"/>
          <w:szCs w:val="24"/>
          <w:lang w:eastAsia="en-AU"/>
        </w:rPr>
      </w:pPr>
      <w:r w:rsidRPr="00952147">
        <w:rPr>
          <w:rFonts w:ascii="Arial" w:eastAsia="Times New Roman" w:hAnsi="Arial" w:cs="Arial"/>
          <w:color w:val="000000"/>
          <w:sz w:val="52"/>
          <w:szCs w:val="52"/>
          <w:lang w:eastAsia="en-AU"/>
        </w:rPr>
        <w:t>L2P Drive With Me - Terms and Conditions </w:t>
      </w:r>
    </w:p>
    <w:p w14:paraId="6D580A77" w14:textId="77777777" w:rsidR="00BB75BB" w:rsidRPr="00952147" w:rsidRDefault="00BB75BB" w:rsidP="00BB75BB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AU"/>
        </w:rPr>
      </w:pPr>
      <w:r w:rsidRPr="00952147">
        <w:rPr>
          <w:rFonts w:ascii="Arial" w:eastAsia="Times New Roman" w:hAnsi="Arial" w:cs="Arial"/>
          <w:color w:val="000000"/>
          <w:sz w:val="32"/>
          <w:szCs w:val="32"/>
          <w:lang w:eastAsia="en-AU"/>
        </w:rPr>
        <w:t>General </w:t>
      </w:r>
    </w:p>
    <w:p w14:paraId="6596612D" w14:textId="77777777" w:rsidR="00BB75BB" w:rsidRPr="00952147" w:rsidRDefault="00BB75BB" w:rsidP="00BB75BB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By accessing this site, you acknowledge that you have read and agree to abide by the policies and rules as set out in the Privacy Policy. </w:t>
      </w:r>
    </w:p>
    <w:p w14:paraId="551AF58E" w14:textId="74CEF704" w:rsidR="00BB75BB" w:rsidRPr="00952147" w:rsidRDefault="00BB75BB" w:rsidP="00BB75BB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By entering into a financial exchange of any kind with L2P Drive With Me, including but not limited to donations, sponsorships or purchasing of </w:t>
      </w:r>
      <w:r w:rsidR="00696174">
        <w:rPr>
          <w:rFonts w:ascii="Arial" w:eastAsia="Times New Roman" w:hAnsi="Arial" w:cs="Arial"/>
          <w:color w:val="000000"/>
          <w:lang w:eastAsia="en-AU"/>
        </w:rPr>
        <w:t>sessions</w:t>
      </w:r>
      <w:r w:rsidRPr="00952147">
        <w:rPr>
          <w:rFonts w:ascii="Arial" w:eastAsia="Times New Roman" w:hAnsi="Arial" w:cs="Arial"/>
          <w:color w:val="000000"/>
          <w:lang w:eastAsia="en-AU"/>
        </w:rPr>
        <w:t>, you agree to the policies and rules as set out in the Refund Policy. </w:t>
      </w:r>
    </w:p>
    <w:p w14:paraId="064B2C3F" w14:textId="77777777" w:rsidR="00BB75BB" w:rsidRPr="00952147" w:rsidRDefault="00BB75BB" w:rsidP="00BB75BB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AU"/>
        </w:rPr>
      </w:pPr>
      <w:r w:rsidRPr="00952147">
        <w:rPr>
          <w:rFonts w:ascii="Arial" w:eastAsia="Times New Roman" w:hAnsi="Arial" w:cs="Arial"/>
          <w:color w:val="000000"/>
          <w:sz w:val="32"/>
          <w:szCs w:val="32"/>
          <w:lang w:eastAsia="en-AU"/>
        </w:rPr>
        <w:t>For Learners </w:t>
      </w:r>
    </w:p>
    <w:p w14:paraId="0CED1055" w14:textId="77777777" w:rsidR="00BB75BB" w:rsidRPr="00952147" w:rsidRDefault="00BB75BB" w:rsidP="00BB75B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AU"/>
        </w:rPr>
      </w:pPr>
      <w:r w:rsidRPr="00952147">
        <w:rPr>
          <w:rFonts w:ascii="Arial" w:eastAsia="Times New Roman" w:hAnsi="Arial" w:cs="Arial"/>
          <w:b/>
          <w:bCs/>
          <w:color w:val="000000"/>
          <w:lang w:eastAsia="en-AU"/>
        </w:rPr>
        <w:t>Requirements: </w:t>
      </w:r>
    </w:p>
    <w:p w14:paraId="7D983D21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Have completed at least 5 hours in your Learner Permit Logbook prior to enrolling. </w:t>
      </w:r>
    </w:p>
    <w:p w14:paraId="546E1A4A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Be willing to commit to 10, 2 hour sessions with a driving mentor with at least one session every two weeks.</w:t>
      </w:r>
    </w:p>
    <w:p w14:paraId="1EF37A1A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Attend a maximum of 2 blocks of 10 sessions (40hr total) with L2P to allow access to as many learners as possible.</w:t>
      </w:r>
    </w:p>
    <w:p w14:paraId="7D9FFC87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Attend sessions at the car dealership to learn about car maintenance, servicing, washing and how to change a </w:t>
      </w:r>
      <w:proofErr w:type="spellStart"/>
      <w:r w:rsidRPr="00952147">
        <w:rPr>
          <w:rFonts w:ascii="Arial" w:eastAsia="Times New Roman" w:hAnsi="Arial" w:cs="Arial"/>
          <w:color w:val="000000"/>
          <w:lang w:eastAsia="en-AU"/>
        </w:rPr>
        <w:t>tyre</w:t>
      </w:r>
      <w:proofErr w:type="spellEnd"/>
      <w:r w:rsidRPr="00952147">
        <w:rPr>
          <w:rFonts w:ascii="Arial" w:eastAsia="Times New Roman" w:hAnsi="Arial" w:cs="Arial"/>
          <w:color w:val="000000"/>
          <w:lang w:eastAsia="en-AU"/>
        </w:rPr>
        <w:t>.</w:t>
      </w:r>
    </w:p>
    <w:p w14:paraId="7DA7B303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Experience a range of increasingly dynamic road journeys as your confidence and experience grows. </w:t>
      </w:r>
    </w:p>
    <w:p w14:paraId="258B708E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Sit your driving </w:t>
      </w:r>
      <w:proofErr w:type="spellStart"/>
      <w:r w:rsidRPr="00952147">
        <w:rPr>
          <w:rFonts w:ascii="Arial" w:eastAsia="Times New Roman" w:hAnsi="Arial" w:cs="Arial"/>
          <w:color w:val="000000"/>
          <w:lang w:eastAsia="en-AU"/>
        </w:rPr>
        <w:t>licence</w:t>
      </w:r>
      <w:proofErr w:type="spellEnd"/>
      <w:r w:rsidRPr="00952147">
        <w:rPr>
          <w:rFonts w:ascii="Arial" w:eastAsia="Times New Roman" w:hAnsi="Arial" w:cs="Arial"/>
          <w:color w:val="000000"/>
          <w:lang w:eastAsia="en-AU"/>
        </w:rPr>
        <w:t xml:space="preserve"> test upon accruing the necessary hours. </w:t>
      </w:r>
    </w:p>
    <w:p w14:paraId="7169B1CD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Consider buying, or </w:t>
      </w:r>
      <w:proofErr w:type="spellStart"/>
      <w:r w:rsidRPr="00952147">
        <w:rPr>
          <w:rFonts w:ascii="Arial" w:eastAsia="Times New Roman" w:hAnsi="Arial" w:cs="Arial"/>
          <w:color w:val="000000"/>
          <w:lang w:eastAsia="en-AU"/>
        </w:rPr>
        <w:t>organising</w:t>
      </w:r>
      <w:proofErr w:type="spellEnd"/>
      <w:r w:rsidRPr="00952147">
        <w:rPr>
          <w:rFonts w:ascii="Arial" w:eastAsia="Times New Roman" w:hAnsi="Arial" w:cs="Arial"/>
          <w:color w:val="000000"/>
          <w:lang w:eastAsia="en-AU"/>
        </w:rPr>
        <w:t xml:space="preserve"> a micro loan for, your own car which L2P will assist you with. L2P’s help doesn’t stop once you’ve left the car. </w:t>
      </w:r>
    </w:p>
    <w:p w14:paraId="7ED70AD7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Build your confidence. </w:t>
      </w:r>
    </w:p>
    <w:p w14:paraId="1AC7E699" w14:textId="77777777" w:rsidR="00BB75BB" w:rsidRPr="00952147" w:rsidRDefault="00BB75BB" w:rsidP="00BB75BB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During mentoring sessions, you agree to: </w:t>
      </w:r>
    </w:p>
    <w:p w14:paraId="01E6453E" w14:textId="77777777" w:rsidR="00BB75BB" w:rsidRPr="00952147" w:rsidRDefault="00BB75BB" w:rsidP="00BB75BB">
      <w:pPr>
        <w:numPr>
          <w:ilvl w:val="1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Abide by all motor vehicle laws, both while the vehicle is in motion and stationary. </w:t>
      </w:r>
    </w:p>
    <w:p w14:paraId="79FAFDD6" w14:textId="5A67EB7E" w:rsidR="00BB75BB" w:rsidRPr="00952147" w:rsidRDefault="00BB75BB" w:rsidP="00BB75BB">
      <w:pPr>
        <w:numPr>
          <w:ilvl w:val="1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Check in to the vehicle as a location using the </w:t>
      </w:r>
      <w:proofErr w:type="spellStart"/>
      <w:r w:rsidRPr="00952147">
        <w:rPr>
          <w:rFonts w:ascii="Arial" w:eastAsia="Times New Roman" w:hAnsi="Arial" w:cs="Arial"/>
          <w:color w:val="000000"/>
          <w:lang w:eastAsia="en-AU"/>
        </w:rPr>
        <w:t>mySA</w:t>
      </w:r>
      <w:proofErr w:type="spellEnd"/>
      <w:r w:rsidRPr="00952147">
        <w:rPr>
          <w:rFonts w:ascii="Arial" w:eastAsia="Times New Roman" w:hAnsi="Arial" w:cs="Arial"/>
          <w:color w:val="000000"/>
          <w:lang w:eastAsia="en-AU"/>
        </w:rPr>
        <w:t xml:space="preserve"> application for every </w:t>
      </w:r>
      <w:r w:rsidR="00696174">
        <w:rPr>
          <w:rFonts w:ascii="Arial" w:eastAsia="Times New Roman" w:hAnsi="Arial" w:cs="Arial"/>
          <w:color w:val="000000"/>
          <w:lang w:eastAsia="en-AU"/>
        </w:rPr>
        <w:t>session</w:t>
      </w:r>
      <w:r w:rsidRPr="00952147">
        <w:rPr>
          <w:rFonts w:ascii="Arial" w:eastAsia="Times New Roman" w:hAnsi="Arial" w:cs="Arial"/>
          <w:color w:val="000000"/>
          <w:lang w:eastAsia="en-AU"/>
        </w:rPr>
        <w:t>. </w:t>
      </w:r>
    </w:p>
    <w:p w14:paraId="2CE9024B" w14:textId="77777777" w:rsidR="00BB75BB" w:rsidRPr="00952147" w:rsidRDefault="00BB75BB" w:rsidP="00BB75BB">
      <w:pPr>
        <w:numPr>
          <w:ilvl w:val="2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Alternatively, I will supply L2P with the relevant information for a manual check-in using a form that will be present in the vehicle. </w:t>
      </w:r>
    </w:p>
    <w:p w14:paraId="0209B1EB" w14:textId="77777777" w:rsidR="00BB75BB" w:rsidRPr="00952147" w:rsidRDefault="00BB75BB" w:rsidP="00BB75BB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AU"/>
        </w:rPr>
      </w:pPr>
      <w:r w:rsidRPr="00952147">
        <w:rPr>
          <w:rFonts w:ascii="Arial" w:eastAsia="Times New Roman" w:hAnsi="Arial" w:cs="Arial"/>
          <w:color w:val="000000"/>
          <w:sz w:val="32"/>
          <w:szCs w:val="32"/>
          <w:lang w:eastAsia="en-AU"/>
        </w:rPr>
        <w:lastRenderedPageBreak/>
        <w:t>For Mentors </w:t>
      </w:r>
    </w:p>
    <w:p w14:paraId="48FB4077" w14:textId="3D1A9B0F" w:rsidR="00BB75BB" w:rsidRPr="00952147" w:rsidRDefault="00BB75BB" w:rsidP="00BB75BB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We are looking for mentors of all ages to help the young learner drivers of Adelaide to fill their logbook and be able to apply for their full </w:t>
      </w:r>
      <w:r w:rsidR="00696174" w:rsidRPr="00952147">
        <w:rPr>
          <w:rFonts w:ascii="Arial" w:eastAsia="Times New Roman" w:hAnsi="Arial" w:cs="Arial"/>
          <w:color w:val="000000"/>
          <w:lang w:eastAsia="en-AU"/>
        </w:rPr>
        <w:t>license</w:t>
      </w:r>
      <w:r w:rsidRPr="00952147">
        <w:rPr>
          <w:rFonts w:ascii="Arial" w:eastAsia="Times New Roman" w:hAnsi="Arial" w:cs="Arial"/>
          <w:color w:val="000000"/>
          <w:lang w:eastAsia="en-AU"/>
        </w:rPr>
        <w:t>. All applicants will be duly considered with no prejudice given to age, race, religious beliefs, sexual orientation, or political views. </w:t>
      </w:r>
    </w:p>
    <w:p w14:paraId="0CD743AF" w14:textId="32303F7C" w:rsidR="00BB75BB" w:rsidRPr="00952147" w:rsidRDefault="00BB75BB" w:rsidP="00BB75BB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All mentors will be thoroughly screened, driver tested, trained, police checked, covid-safe cleaning educated, and committed to people getting their </w:t>
      </w:r>
      <w:proofErr w:type="spellStart"/>
      <w:r w:rsidRPr="00952147">
        <w:rPr>
          <w:rFonts w:ascii="Arial" w:eastAsia="Times New Roman" w:hAnsi="Arial" w:cs="Arial"/>
          <w:color w:val="000000"/>
          <w:lang w:eastAsia="en-AU"/>
        </w:rPr>
        <w:t>drivers</w:t>
      </w:r>
      <w:proofErr w:type="spellEnd"/>
      <w:r w:rsidRPr="00952147">
        <w:rPr>
          <w:rFonts w:ascii="Arial" w:eastAsia="Times New Roman" w:hAnsi="Arial" w:cs="Arial"/>
          <w:color w:val="000000"/>
          <w:lang w:eastAsia="en-AU"/>
        </w:rPr>
        <w:t xml:space="preserve"> licen</w:t>
      </w:r>
      <w:r w:rsidR="00696174">
        <w:rPr>
          <w:rFonts w:ascii="Arial" w:eastAsia="Times New Roman" w:hAnsi="Arial" w:cs="Arial"/>
          <w:color w:val="000000"/>
          <w:lang w:eastAsia="en-AU"/>
        </w:rPr>
        <w:t>s</w:t>
      </w:r>
      <w:r w:rsidRPr="00952147">
        <w:rPr>
          <w:rFonts w:ascii="Arial" w:eastAsia="Times New Roman" w:hAnsi="Arial" w:cs="Arial"/>
          <w:color w:val="000000"/>
          <w:lang w:eastAsia="en-AU"/>
        </w:rPr>
        <w:t>e and all the freedom that provides.</w:t>
      </w:r>
    </w:p>
    <w:p w14:paraId="394C5A74" w14:textId="77777777" w:rsidR="00BB75BB" w:rsidRPr="00952147" w:rsidRDefault="00BB75BB" w:rsidP="00BB75BB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During mentoring sessions, you agree to: </w:t>
      </w:r>
    </w:p>
    <w:p w14:paraId="4136F1BA" w14:textId="77777777" w:rsidR="00BB75BB" w:rsidRPr="00952147" w:rsidRDefault="00BB75BB" w:rsidP="00BB75BB">
      <w:pPr>
        <w:numPr>
          <w:ilvl w:val="1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Ensure that the student abides by all motor vehicle laws, both while the vehicle is in motion and stationary. </w:t>
      </w:r>
    </w:p>
    <w:p w14:paraId="73E44163" w14:textId="42B32429" w:rsidR="00BB75BB" w:rsidRPr="00952147" w:rsidRDefault="00BB75BB" w:rsidP="00BB75BB">
      <w:pPr>
        <w:numPr>
          <w:ilvl w:val="1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Check in to the vehicle as a location using the </w:t>
      </w:r>
      <w:proofErr w:type="spellStart"/>
      <w:r w:rsidRPr="00952147">
        <w:rPr>
          <w:rFonts w:ascii="Arial" w:eastAsia="Times New Roman" w:hAnsi="Arial" w:cs="Arial"/>
          <w:color w:val="000000"/>
          <w:lang w:eastAsia="en-AU"/>
        </w:rPr>
        <w:t>mySA</w:t>
      </w:r>
      <w:proofErr w:type="spellEnd"/>
      <w:r w:rsidRPr="00952147">
        <w:rPr>
          <w:rFonts w:ascii="Arial" w:eastAsia="Times New Roman" w:hAnsi="Arial" w:cs="Arial"/>
          <w:color w:val="000000"/>
          <w:lang w:eastAsia="en-AU"/>
        </w:rPr>
        <w:t xml:space="preserve"> application for every </w:t>
      </w:r>
      <w:r w:rsidR="00696174">
        <w:rPr>
          <w:rFonts w:ascii="Arial" w:eastAsia="Times New Roman" w:hAnsi="Arial" w:cs="Arial"/>
          <w:color w:val="000000"/>
          <w:lang w:eastAsia="en-AU"/>
        </w:rPr>
        <w:t>session</w:t>
      </w:r>
      <w:r w:rsidRPr="00952147">
        <w:rPr>
          <w:rFonts w:ascii="Arial" w:eastAsia="Times New Roman" w:hAnsi="Arial" w:cs="Arial"/>
          <w:color w:val="000000"/>
          <w:lang w:eastAsia="en-AU"/>
        </w:rPr>
        <w:t>. </w:t>
      </w:r>
    </w:p>
    <w:p w14:paraId="16AD647C" w14:textId="77777777" w:rsidR="00BB75BB" w:rsidRPr="00952147" w:rsidRDefault="00BB75BB" w:rsidP="00BB75BB">
      <w:pPr>
        <w:numPr>
          <w:ilvl w:val="2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Alternatively, supplying L2P with the relevant information for a manual check-in using a form that will be present in the vehicle. </w:t>
      </w:r>
    </w:p>
    <w:p w14:paraId="14F4A3B8" w14:textId="2E3168FE" w:rsidR="00BB75BB" w:rsidRPr="00952147" w:rsidRDefault="00BB75BB" w:rsidP="00BB75BB">
      <w:pPr>
        <w:numPr>
          <w:ilvl w:val="1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 xml:space="preserve">Confirm </w:t>
      </w:r>
      <w:r w:rsidR="00696174">
        <w:rPr>
          <w:rFonts w:ascii="Arial" w:eastAsia="Times New Roman" w:hAnsi="Arial" w:cs="Arial"/>
          <w:color w:val="000000"/>
          <w:lang w:eastAsia="en-AU"/>
        </w:rPr>
        <w:t>session</w:t>
      </w:r>
      <w:r w:rsidRPr="00952147">
        <w:rPr>
          <w:rFonts w:ascii="Arial" w:eastAsia="Times New Roman" w:hAnsi="Arial" w:cs="Arial"/>
          <w:color w:val="000000"/>
          <w:lang w:eastAsia="en-AU"/>
        </w:rPr>
        <w:t xml:space="preserve"> commencement and conclusion using the L2P form on the supplied mobile device. </w:t>
      </w:r>
    </w:p>
    <w:p w14:paraId="083985F1" w14:textId="77777777" w:rsidR="00BB75BB" w:rsidRPr="00952147" w:rsidRDefault="00BB75BB" w:rsidP="00BB75B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AU"/>
        </w:rPr>
      </w:pPr>
    </w:p>
    <w:p w14:paraId="21D41597" w14:textId="77777777" w:rsidR="00BB75BB" w:rsidRPr="00952147" w:rsidRDefault="00BB75BB" w:rsidP="00BB75BB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AU"/>
        </w:rPr>
      </w:pPr>
      <w:r w:rsidRPr="00952147">
        <w:rPr>
          <w:rFonts w:ascii="Arial" w:eastAsia="Times New Roman" w:hAnsi="Arial" w:cs="Arial"/>
          <w:color w:val="000000"/>
          <w:sz w:val="32"/>
          <w:szCs w:val="32"/>
          <w:lang w:eastAsia="en-AU"/>
        </w:rPr>
        <w:t>For Sponsors and Donors </w:t>
      </w:r>
    </w:p>
    <w:p w14:paraId="590EF58E" w14:textId="342744D3" w:rsidR="00115663" w:rsidRPr="008A1635" w:rsidRDefault="00BB75BB" w:rsidP="00BB75BB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952147">
        <w:rPr>
          <w:rFonts w:ascii="Arial" w:eastAsia="Times New Roman" w:hAnsi="Arial" w:cs="Arial"/>
          <w:color w:val="000000"/>
          <w:lang w:eastAsia="en-AU"/>
        </w:rPr>
        <w:t>I understand that any donations made are subject to the rules and regulations of the ACNC, under which L2P Drive With Me has DGR status. </w:t>
      </w:r>
      <w:r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8A1635">
        <w:rPr>
          <w:rFonts w:ascii="Arial" w:eastAsia="Times New Roman" w:hAnsi="Arial" w:cs="Arial"/>
          <w:color w:val="000000"/>
          <w:lang w:eastAsia="en-AU"/>
        </w:rPr>
        <w:t xml:space="preserve">For more information, visit </w:t>
      </w:r>
      <w:hyperlink r:id="rId10" w:history="1">
        <w:r w:rsidR="005E2EA3" w:rsidRPr="00A416D1">
          <w:rPr>
            <w:rStyle w:val="Hyperlink"/>
            <w:rFonts w:ascii="Arial" w:eastAsia="Times New Roman" w:hAnsi="Arial" w:cs="Arial"/>
            <w:lang w:eastAsia="en-AU"/>
          </w:rPr>
          <w:t>www.acnc.gov.au</w:t>
        </w:r>
      </w:hyperlink>
      <w:r w:rsidR="005E2EA3">
        <w:rPr>
          <w:rFonts w:ascii="Arial" w:eastAsia="Times New Roman" w:hAnsi="Arial" w:cs="Arial"/>
          <w:color w:val="000000"/>
          <w:lang w:eastAsia="en-AU"/>
        </w:rPr>
        <w:t xml:space="preserve"> </w:t>
      </w:r>
    </w:p>
    <w:sectPr w:rsidR="00115663" w:rsidRPr="008A1635" w:rsidSect="006F03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9A5E6" w14:textId="77777777" w:rsidR="00750CDC" w:rsidRDefault="00750CDC">
      <w:pPr>
        <w:spacing w:after="0" w:line="240" w:lineRule="auto"/>
      </w:pPr>
      <w:r>
        <w:separator/>
      </w:r>
    </w:p>
  </w:endnote>
  <w:endnote w:type="continuationSeparator" w:id="0">
    <w:p w14:paraId="19F0D683" w14:textId="77777777" w:rsidR="00750CDC" w:rsidRDefault="0075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Demi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8F10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378C9AA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7A80BAD6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219DEECF" wp14:editId="42DF5124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889E303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04C083B8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0C38B908" wp14:editId="771F3168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39E1B" w14:textId="77777777" w:rsidR="00750CDC" w:rsidRDefault="00750CDC">
      <w:pPr>
        <w:spacing w:after="0" w:line="240" w:lineRule="auto"/>
      </w:pPr>
      <w:r>
        <w:separator/>
      </w:r>
    </w:p>
  </w:footnote>
  <w:footnote w:type="continuationSeparator" w:id="0">
    <w:p w14:paraId="237D3254" w14:textId="77777777" w:rsidR="00750CDC" w:rsidRDefault="00750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B479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13C2FC11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7120D61D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53046D9C" wp14:editId="6BEDECAF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0854F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417FD"/>
    <w:multiLevelType w:val="multilevel"/>
    <w:tmpl w:val="D51C1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E42E04"/>
    <w:multiLevelType w:val="multilevel"/>
    <w:tmpl w:val="F3D86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0163DD"/>
    <w:multiLevelType w:val="multilevel"/>
    <w:tmpl w:val="BDD8B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C8614E"/>
    <w:multiLevelType w:val="multilevel"/>
    <w:tmpl w:val="549E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16"/>
    <w:rsid w:val="00066E19"/>
    <w:rsid w:val="00071116"/>
    <w:rsid w:val="000B4BF8"/>
    <w:rsid w:val="000F2898"/>
    <w:rsid w:val="00115663"/>
    <w:rsid w:val="00213EAB"/>
    <w:rsid w:val="00215D1D"/>
    <w:rsid w:val="00235342"/>
    <w:rsid w:val="00235FFB"/>
    <w:rsid w:val="002812CE"/>
    <w:rsid w:val="00284AAA"/>
    <w:rsid w:val="002D7F70"/>
    <w:rsid w:val="002E1A5A"/>
    <w:rsid w:val="00312210"/>
    <w:rsid w:val="00361777"/>
    <w:rsid w:val="00361FC2"/>
    <w:rsid w:val="003F7C02"/>
    <w:rsid w:val="004356EE"/>
    <w:rsid w:val="00462B54"/>
    <w:rsid w:val="004C595E"/>
    <w:rsid w:val="00535A9A"/>
    <w:rsid w:val="00576382"/>
    <w:rsid w:val="005E2EA3"/>
    <w:rsid w:val="006166DD"/>
    <w:rsid w:val="00620729"/>
    <w:rsid w:val="00673242"/>
    <w:rsid w:val="00691768"/>
    <w:rsid w:val="00696174"/>
    <w:rsid w:val="006F0367"/>
    <w:rsid w:val="00750CDC"/>
    <w:rsid w:val="007C4A68"/>
    <w:rsid w:val="007E0D6E"/>
    <w:rsid w:val="007E3A99"/>
    <w:rsid w:val="00801A95"/>
    <w:rsid w:val="008658F6"/>
    <w:rsid w:val="008945AC"/>
    <w:rsid w:val="00896CBB"/>
    <w:rsid w:val="008A1635"/>
    <w:rsid w:val="00900A8F"/>
    <w:rsid w:val="009439AA"/>
    <w:rsid w:val="00A45E55"/>
    <w:rsid w:val="00A9239E"/>
    <w:rsid w:val="00B22EC4"/>
    <w:rsid w:val="00B54EAE"/>
    <w:rsid w:val="00B552FE"/>
    <w:rsid w:val="00BA5A05"/>
    <w:rsid w:val="00BB75BB"/>
    <w:rsid w:val="00BC06ED"/>
    <w:rsid w:val="00BD349C"/>
    <w:rsid w:val="00BF2E5D"/>
    <w:rsid w:val="00CE2CAB"/>
    <w:rsid w:val="00D323A0"/>
    <w:rsid w:val="00D904CD"/>
    <w:rsid w:val="00DE3E34"/>
    <w:rsid w:val="00E041D6"/>
    <w:rsid w:val="00E32718"/>
    <w:rsid w:val="00E71405"/>
    <w:rsid w:val="00E802A8"/>
    <w:rsid w:val="00F83039"/>
    <w:rsid w:val="00F87567"/>
    <w:rsid w:val="00FA5F92"/>
    <w:rsid w:val="00FF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7402AC"/>
  <w15:chartTrackingRefBased/>
  <w15:docId w15:val="{CFFF1D05-9E60-4BE6-A4A3-E4C1AB10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71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@feedmorepeople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rive@l2p.today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acn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za\AppData\Local\Packages\Microsoft.Office.Desktop_8wekyb3d8bbwe\LocalCache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138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Davis</dc:creator>
  <cp:keywords/>
  <dc:description/>
  <cp:lastModifiedBy>Benjamin Davis</cp:lastModifiedBy>
  <cp:revision>13</cp:revision>
  <dcterms:created xsi:type="dcterms:W3CDTF">2021-09-15T02:37:00Z</dcterms:created>
  <dcterms:modified xsi:type="dcterms:W3CDTF">2021-11-17T04:38:00Z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